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181D3">
      <w:pPr>
        <w:widowControl w:val="0"/>
        <w:spacing w:after="0" w:line="560" w:lineRule="exact"/>
        <w:jc w:val="both"/>
        <w:rPr>
          <w:rFonts w:hint="default" w:eastAsia="宋体"/>
          <w:lang w:val="en-US" w:eastAsia="zh-CN"/>
        </w:rPr>
      </w:pPr>
      <w:bookmarkStart w:id="0" w:name="_GoBack"/>
      <w:bookmarkEnd w:id="0"/>
      <w:r>
        <w:br w:type="textWrapping"/>
      </w: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附件6：</w:t>
      </w:r>
    </w:p>
    <w:p w14:paraId="0D6D5644">
      <w:pPr>
        <w:widowControl w:val="0"/>
        <w:spacing w:after="0" w:line="560" w:lineRule="exact"/>
        <w:jc w:val="center"/>
        <w:rPr>
          <w:rFonts w:hint="eastAsia" w:ascii="Times New Roman" w:hAnsi="Times New Roman" w:eastAsia="方正小标宋简体" w:cs="Times New Roman"/>
          <w:b/>
          <w:spacing w:val="-10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pacing w:val="-10"/>
          <w:kern w:val="2"/>
          <w:sz w:val="44"/>
          <w:szCs w:val="44"/>
          <w:lang w:val="en-US" w:eastAsia="zh-CN"/>
        </w:rPr>
        <w:t>北京师范大学2026年学生暑期社会实践结项等级指导单位评审结果</w:t>
      </w:r>
    </w:p>
    <w:p w14:paraId="5E22CB96">
      <w:pPr>
        <w:widowControl w:val="0"/>
        <w:spacing w:after="0" w:line="560" w:lineRule="exact"/>
        <w:jc w:val="center"/>
        <w:rPr>
          <w:rFonts w:hint="default" w:ascii="Times New Roman" w:hAnsi="Times New Roman" w:eastAsia="方正小标宋简体" w:cs="Times New Roman"/>
          <w:b/>
          <w:spacing w:val="-10"/>
          <w:kern w:val="2"/>
          <w:sz w:val="44"/>
          <w:szCs w:val="44"/>
          <w:lang w:val="en-US" w:eastAsia="zh-CN"/>
        </w:rPr>
      </w:pP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2625"/>
        <w:gridCol w:w="1476"/>
        <w:gridCol w:w="1721"/>
        <w:gridCol w:w="1016"/>
        <w:gridCol w:w="1214"/>
        <w:gridCol w:w="2081"/>
        <w:gridCol w:w="1361"/>
        <w:gridCol w:w="1208"/>
      </w:tblGrid>
      <w:tr w14:paraId="60D0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tblHeader/>
          <w:jc w:val="center"/>
        </w:trPr>
        <w:tc>
          <w:tcPr>
            <w:tcW w:w="1174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8233F1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指导单位（盖章）</w:t>
            </w:r>
          </w:p>
        </w:tc>
        <w:tc>
          <w:tcPr>
            <w:tcW w:w="1599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6E4C542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51261171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填报人及联系方式：</w:t>
            </w:r>
          </w:p>
        </w:tc>
        <w:tc>
          <w:tcPr>
            <w:tcW w:w="975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4D4D2CF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28379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178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11F921E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996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4CBA6CC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立项类型</w:t>
            </w:r>
          </w:p>
        </w:tc>
        <w:tc>
          <w:tcPr>
            <w:tcW w:w="560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41A6B64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队伍编号</w:t>
            </w:r>
          </w:p>
        </w:tc>
        <w:tc>
          <w:tcPr>
            <w:tcW w:w="653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25D0DC2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实践队名称</w:t>
            </w:r>
          </w:p>
        </w:tc>
        <w:tc>
          <w:tcPr>
            <w:tcW w:w="385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50145EC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队长</w:t>
            </w:r>
          </w:p>
        </w:tc>
        <w:tc>
          <w:tcPr>
            <w:tcW w:w="460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159411C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指导教师</w:t>
            </w:r>
          </w:p>
        </w:tc>
        <w:tc>
          <w:tcPr>
            <w:tcW w:w="789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0CF75B9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等级</w:t>
            </w:r>
          </w:p>
        </w:tc>
        <w:tc>
          <w:tcPr>
            <w:tcW w:w="516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0A106A0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是否推荐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特等奖</w:t>
            </w:r>
          </w:p>
        </w:tc>
        <w:tc>
          <w:tcPr>
            <w:tcW w:w="458" w:type="pct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0AA9502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特等奖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推荐顺序</w:t>
            </w:r>
          </w:p>
        </w:tc>
      </w:tr>
      <w:tr w14:paraId="47E6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tblHeader/>
          <w:jc w:val="center"/>
        </w:trPr>
        <w:tc>
          <w:tcPr>
            <w:tcW w:w="178" w:type="pct"/>
            <w:shd w:val="clear" w:color="auto" w:fill="FFFFFF" w:themeFill="background1"/>
            <w:vAlign w:val="center"/>
          </w:tcPr>
          <w:p w14:paraId="45A7EEA2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color w:val="FF000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C0B166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重点项目/一般项目</w:t>
            </w:r>
          </w:p>
          <w:p w14:paraId="373C3A34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2"/>
                <w:szCs w:val="22"/>
                <w:lang w:val="en-US" w:eastAsia="zh-CN"/>
              </w:rPr>
              <w:t>（按项目类型合并，重点项目实践队在前）</w:t>
            </w:r>
          </w:p>
        </w:tc>
        <w:tc>
          <w:tcPr>
            <w:tcW w:w="560" w:type="pct"/>
            <w:shd w:val="clear" w:color="auto" w:fill="FFFFFF" w:themeFill="background1"/>
            <w:vAlign w:val="center"/>
          </w:tcPr>
          <w:p w14:paraId="7AEC1FB9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26z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d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01_1_1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1F885C24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XXXXX</w:t>
            </w:r>
          </w:p>
        </w:tc>
        <w:tc>
          <w:tcPr>
            <w:tcW w:w="385" w:type="pct"/>
            <w:shd w:val="clear" w:color="auto" w:fill="FFFFFF" w:themeFill="background1"/>
            <w:vAlign w:val="center"/>
          </w:tcPr>
          <w:p w14:paraId="621835F4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460" w:type="pct"/>
            <w:shd w:val="clear" w:color="auto" w:fill="FFFFFF" w:themeFill="background1"/>
            <w:vAlign w:val="center"/>
          </w:tcPr>
          <w:p w14:paraId="5829F833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789" w:type="pct"/>
            <w:shd w:val="clear" w:color="auto" w:fill="FFFFFF" w:themeFill="background1"/>
            <w:vAlign w:val="center"/>
          </w:tcPr>
          <w:p w14:paraId="3448D14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一等奖/二等奖/</w:t>
            </w:r>
          </w:p>
          <w:p w14:paraId="28760A2B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三等奖</w:t>
            </w:r>
          </w:p>
        </w:tc>
        <w:tc>
          <w:tcPr>
            <w:tcW w:w="516" w:type="pct"/>
            <w:shd w:val="clear" w:color="auto" w:fill="FFFFFF" w:themeFill="background1"/>
            <w:vAlign w:val="center"/>
          </w:tcPr>
          <w:p w14:paraId="77CB4E6C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是/否</w:t>
            </w:r>
          </w:p>
        </w:tc>
        <w:tc>
          <w:tcPr>
            <w:tcW w:w="458" w:type="pct"/>
            <w:shd w:val="clear" w:color="auto" w:fill="FFFFFF" w:themeFill="background1"/>
            <w:vAlign w:val="center"/>
          </w:tcPr>
          <w:p w14:paraId="40AD9ACE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1/2/3/4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FF0000"/>
                <w:sz w:val="24"/>
                <w:szCs w:val="24"/>
                <w:lang w:val="en-US" w:eastAsia="zh-CN"/>
              </w:rPr>
              <w:t>...</w:t>
            </w:r>
          </w:p>
        </w:tc>
      </w:tr>
      <w:tr w14:paraId="5E4C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78" w:type="pct"/>
            <w:vAlign w:val="center"/>
          </w:tcPr>
          <w:p w14:paraId="42651126">
            <w:pPr>
              <w:spacing w:after="0" w:line="240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6" w:type="pct"/>
            <w:vAlign w:val="center"/>
          </w:tcPr>
          <w:p w14:paraId="195E668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重点项目</w:t>
            </w:r>
          </w:p>
        </w:tc>
        <w:tc>
          <w:tcPr>
            <w:tcW w:w="560" w:type="pct"/>
            <w:vAlign w:val="center"/>
          </w:tcPr>
          <w:p w14:paraId="6108D31A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5604BB1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26C4BD81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53EDF319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03A7E2B6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16" w:type="pct"/>
            <w:vAlign w:val="center"/>
          </w:tcPr>
          <w:p w14:paraId="35CD375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1EE99F1">
            <w:pPr>
              <w:spacing w:after="0" w:line="240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0534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62BD08B1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996" w:type="pct"/>
            <w:vAlign w:val="center"/>
          </w:tcPr>
          <w:p w14:paraId="5C3A0766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重点项目</w:t>
            </w:r>
          </w:p>
        </w:tc>
        <w:tc>
          <w:tcPr>
            <w:tcW w:w="560" w:type="pct"/>
            <w:vAlign w:val="center"/>
          </w:tcPr>
          <w:p w14:paraId="2A92C2DA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3E279D1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5DB3C416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4E24C04F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6C48F509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3D9C0FC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7D7574D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00C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59398B7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996" w:type="pct"/>
            <w:vAlign w:val="center"/>
          </w:tcPr>
          <w:p w14:paraId="7166CDF6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重点项目</w:t>
            </w:r>
          </w:p>
        </w:tc>
        <w:tc>
          <w:tcPr>
            <w:tcW w:w="560" w:type="pct"/>
            <w:vAlign w:val="center"/>
          </w:tcPr>
          <w:p w14:paraId="222E839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782DC08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5A55178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550B91D4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1ECD9010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44E6AA5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2B1FEF77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924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45D8E65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4</w:t>
            </w:r>
          </w:p>
        </w:tc>
        <w:tc>
          <w:tcPr>
            <w:tcW w:w="996" w:type="pct"/>
            <w:vAlign w:val="center"/>
          </w:tcPr>
          <w:p w14:paraId="0AA17328">
            <w:pPr>
              <w:spacing w:after="0" w:line="240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560" w:type="pct"/>
            <w:vAlign w:val="center"/>
          </w:tcPr>
          <w:p w14:paraId="78D75048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32B86DE4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2C532E54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4F77A869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041C0E1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569C7D37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7F6F022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BA5C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5CBA3A41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5</w:t>
            </w:r>
          </w:p>
        </w:tc>
        <w:tc>
          <w:tcPr>
            <w:tcW w:w="996" w:type="pct"/>
            <w:vAlign w:val="center"/>
          </w:tcPr>
          <w:p w14:paraId="64155643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一般项目</w:t>
            </w:r>
          </w:p>
        </w:tc>
        <w:tc>
          <w:tcPr>
            <w:tcW w:w="560" w:type="pct"/>
            <w:vAlign w:val="center"/>
          </w:tcPr>
          <w:p w14:paraId="5B774709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0FA20F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5E922AE8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34CEC8FA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1781FA85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66E1D941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CDC60A3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1A6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10CC0FC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6</w:t>
            </w:r>
          </w:p>
        </w:tc>
        <w:tc>
          <w:tcPr>
            <w:tcW w:w="996" w:type="pct"/>
            <w:vAlign w:val="center"/>
          </w:tcPr>
          <w:p w14:paraId="66CC82E3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一般项目</w:t>
            </w:r>
          </w:p>
        </w:tc>
        <w:tc>
          <w:tcPr>
            <w:tcW w:w="560" w:type="pct"/>
            <w:vAlign w:val="center"/>
          </w:tcPr>
          <w:p w14:paraId="3ECA4578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18F4208F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122A03E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1BBF6EB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55F36E9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00646C8A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19D19B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A7D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007596A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7</w:t>
            </w:r>
          </w:p>
        </w:tc>
        <w:tc>
          <w:tcPr>
            <w:tcW w:w="996" w:type="pct"/>
            <w:vAlign w:val="center"/>
          </w:tcPr>
          <w:p w14:paraId="50074680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一般项目</w:t>
            </w:r>
          </w:p>
        </w:tc>
        <w:tc>
          <w:tcPr>
            <w:tcW w:w="560" w:type="pct"/>
            <w:vAlign w:val="center"/>
          </w:tcPr>
          <w:p w14:paraId="53D25B31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12DCAA9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3DF95A1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5B14FF7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75D5766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57449278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231F22A3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04F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001A9E8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8</w:t>
            </w:r>
          </w:p>
        </w:tc>
        <w:tc>
          <w:tcPr>
            <w:tcW w:w="996" w:type="pct"/>
            <w:vAlign w:val="center"/>
          </w:tcPr>
          <w:p w14:paraId="68726A27">
            <w:pPr>
              <w:spacing w:after="0" w:line="240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FF000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560" w:type="pct"/>
            <w:vAlign w:val="center"/>
          </w:tcPr>
          <w:p w14:paraId="1E0BBC06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67770DDB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35A02D8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4EE10D2F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0AEC974F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4A7016E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460EF8A4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6AB1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8" w:type="pct"/>
            <w:vAlign w:val="center"/>
          </w:tcPr>
          <w:p w14:paraId="5867BEF0">
            <w:pPr>
              <w:spacing w:after="0" w:line="240" w:lineRule="auto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996" w:type="pct"/>
            <w:vAlign w:val="center"/>
          </w:tcPr>
          <w:p w14:paraId="556E17E9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60" w:type="pct"/>
            <w:vAlign w:val="center"/>
          </w:tcPr>
          <w:p w14:paraId="0C1EA145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5D070FE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85" w:type="pct"/>
            <w:vAlign w:val="center"/>
          </w:tcPr>
          <w:p w14:paraId="6F31849C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60" w:type="pct"/>
            <w:vAlign w:val="center"/>
          </w:tcPr>
          <w:p w14:paraId="728808ED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89" w:type="pct"/>
            <w:vAlign w:val="center"/>
          </w:tcPr>
          <w:p w14:paraId="6773EF6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5757178E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29D6FE22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3FEED660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F4E4B7-2EDB-4304-A7BA-D638267475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FB1315FC-F768-43D9-8C54-302F21E3909B}"/>
  </w:font>
  <w:font w:name="ＭＳ 明朝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ＭＳ 明朝">
    <w:panose1 w:val="02020609040205080304"/>
    <w:charset w:val="80"/>
    <w:family w:val="auto"/>
    <w:pitch w:val="default"/>
    <w:sig w:usb0="A00002BF" w:usb1="68C7FCFB" w:usb2="00000010" w:usb3="00000000" w:csb0="4002009F" w:csb1="DFD70000"/>
    <w:embedRegular r:id="rId3" w:fontKey="{5A1F69D4-858A-49F6-AC02-2042716C03F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A7506AF-6065-4934-A075-54DE8BC26A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14270A-B711-4338-A59E-701BE888BFD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06DDCB28-1F12-4EAF-82EE-00F04C06196B}"/>
  </w:font>
  <w:font w:name="WPSEMBED1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F1A67FB"/>
    <w:rsid w:val="34975BEF"/>
    <w:rsid w:val="379FBFB5"/>
    <w:rsid w:val="3BCE5AAC"/>
    <w:rsid w:val="7F3D5B13"/>
    <w:rsid w:val="FFE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微软雅黑" w:hAnsi="微软雅黑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微软雅黑" w:hAnsi="微软雅黑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206</Characters>
  <Lines>0</Lines>
  <Paragraphs>0</Paragraphs>
  <TotalTime>3</TotalTime>
  <ScaleCrop>false</ScaleCrop>
  <LinksUpToDate>false</LinksUpToDate>
  <CharactersWithSpaces>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常舒宁</cp:lastModifiedBy>
  <dcterms:modified xsi:type="dcterms:W3CDTF">2026-09-01T23:52:20Z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eyJoZGlkIjoiOWI4NDZmNDExNmQ3OGVhMWU0ZWFiNjEyZGYyOGIyMmMiLCJ1c2VySWQiOiI3OTE2NDEwOTEifQ==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363D6F87C33A4E98B82F69F10F0EE2B3_13</vt:lpwstr>
  </property>
</Properties>
</file>